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407-ПП/3964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"29" июня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3964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Кресло офисное, инвентарный номер: 4516, местонахождение: Челябинская обл., г.Магнитогорск, ул.Московская, д.7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Кресло офисное, инвентарный номер: 4516, местонахождение: Челябинская обл., г.Магнитогорск, ул.Московская, д.7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589.00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589.0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530.10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471.20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412.30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235.60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117.80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58.90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53.01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47.12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41.23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23.56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17.67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11.78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5.89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4.12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0.58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407-ПП/3964 от "29" июня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Литвиненко Руслан Иванович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(Челябинская область, г. Магнитогорск, ул. Ворошилова д. 8, кв. 89)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"25" июня 2026 г., время: 11:03:39.715;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9971"/>
        <w:gridCol w:w="2669"/>
        <w:gridCol w:w="994"/>
      </w:tblGrid>
      <w:tr>
        <w:trPr>
          <w:trHeight w:val="120" w:hRule="atLeast"/>
        </w:trPr>
        <w:tc>
          <w:tcPr>
            <w:tcW w:w="99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66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99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99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"25" июня 2026 11:03:39.715</w:t>
            </w:r>
          </w:p>
        </w:tc>
        <w:tc>
          <w:tcPr>
            <w:tcW w:w="266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15,00</w:t>
            </w:r>
          </w:p>
        </w:tc>
        <w:tc>
          <w:tcPr>
            <w:tcW w:w="99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Литвиненко Руслан Иванович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Литвиненко Руслан Иванович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№18, в размере </w:t>
      </w:r>
      <w:r>
        <w:rPr>
          <w:rFonts w:ascii="Times New Roman" w:hAnsi="Times New Roman"/>
          <w:b/>
          <w:i/>
          <w:color w:val="000000"/>
        </w:rPr>
        <w:t xml:space="preserve">15.00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18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24.06.2026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26.06.2026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11.78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